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403-ПП/3761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3761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6003,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6003,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403-ПП/3761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09:30:17.562;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09:30:17.562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